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3816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1134,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1134,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402-ПП/3816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09:14:09.242;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09:14:09.242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